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0387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002705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01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 </w:t>
      </w:r>
      <w:r>
        <w:rPr>
          <w:rFonts w:ascii="Times New Roman" w:eastAsia="Times New Roman" w:hAnsi="Times New Roman" w:cs="Times New Roman"/>
          <w:sz w:val="28"/>
          <w:szCs w:val="28"/>
        </w:rPr>
        <w:t>гп.Лянтор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 </w:t>
      </w:r>
      <w:r>
        <w:rPr>
          <w:rFonts w:ascii="Times New Roman" w:eastAsia="Times New Roman" w:hAnsi="Times New Roman" w:cs="Times New Roman"/>
          <w:sz w:val="28"/>
          <w:szCs w:val="28"/>
        </w:rPr>
        <w:t>628449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рассмотрев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материалы дела об административном правонарушении в отношении </w:t>
      </w:r>
    </w:p>
    <w:p>
      <w:pPr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Геннадьевича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5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за совершение правонарушений, предусмотренных Гл. 12 Кодекса Российской Федерации об административных правонарушениях,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совершение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 2 ст. 12.27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Маталасову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 Права понятны, ходатайств не поступило.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Маталасов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1126 км а/д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-п. </w:t>
      </w:r>
      <w:r>
        <w:rPr>
          <w:rFonts w:ascii="Times New Roman" w:eastAsia="Times New Roman" w:hAnsi="Times New Roman" w:cs="Times New Roman"/>
          <w:sz w:val="28"/>
          <w:szCs w:val="28"/>
        </w:rPr>
        <w:t>Нижнесортымский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ХМАО-Югры </w:t>
      </w:r>
      <w:r>
        <w:rPr>
          <w:rFonts w:ascii="Times New Roman" w:eastAsia="Times New Roman" w:hAnsi="Times New Roman" w:cs="Times New Roman"/>
          <w:sz w:val="28"/>
          <w:szCs w:val="28"/>
        </w:rPr>
        <w:t>упра</w:t>
      </w:r>
      <w:r>
        <w:rPr>
          <w:rFonts w:ascii="Times New Roman" w:eastAsia="Times New Roman" w:hAnsi="Times New Roman" w:cs="Times New Roman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транспортным средством </w:t>
      </w:r>
      <w:r>
        <w:rPr>
          <w:rStyle w:val="cat-UserDefinedgrp-29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оставил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дорожно-транспортного происшествия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участником, которого является, </w:t>
      </w:r>
      <w:r>
        <w:rPr>
          <w:rFonts w:ascii="Times New Roman" w:eastAsia="Times New Roman" w:hAnsi="Times New Roman" w:cs="Times New Roman"/>
          <w:sz w:val="28"/>
          <w:szCs w:val="28"/>
        </w:rPr>
        <w:t>в нарушение ПДД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чем нарушил п.2.5 П</w:t>
      </w:r>
      <w:r>
        <w:rPr>
          <w:rFonts w:ascii="Times New Roman" w:eastAsia="Times New Roman" w:hAnsi="Times New Roman" w:cs="Times New Roman"/>
          <w:sz w:val="28"/>
          <w:szCs w:val="28"/>
        </w:rPr>
        <w:t>равил дорожного движения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</w:t>
      </w:r>
      <w:r>
        <w:rPr>
          <w:rFonts w:ascii="Times New Roman" w:eastAsia="Times New Roman" w:hAnsi="Times New Roman" w:cs="Times New Roman"/>
          <w:sz w:val="28"/>
          <w:szCs w:val="28"/>
        </w:rPr>
        <w:t>заседаниии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вину в со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ершении правонарушения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признал.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sz w:val="28"/>
          <w:szCs w:val="28"/>
        </w:rPr>
        <w:t>щими доказательствами:</w:t>
      </w:r>
    </w:p>
    <w:p>
      <w:pPr>
        <w:spacing w:before="0" w:after="0" w:line="317" w:lineRule="atLeast"/>
        <w:ind w:left="19"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28rplc-2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составленного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ч. 2 ст. 12.27 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/л.д.2/,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протоколом осмотра транспорта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акта </w:t>
      </w:r>
      <w:r>
        <w:rPr>
          <w:rFonts w:ascii="Times New Roman" w:eastAsia="Times New Roman" w:hAnsi="Times New Roman" w:cs="Times New Roman"/>
          <w:sz w:val="28"/>
          <w:szCs w:val="28"/>
        </w:rPr>
        <w:t>освидетельсвования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состояние алкогольного опьянения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протокола </w:t>
      </w:r>
      <w:r>
        <w:rPr>
          <w:rStyle w:val="cat-UserDefinedgrp-26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направлении на медицинское освидетельствование на состояние опьянения, проколом доставления от 31.05.2026 г., </w:t>
      </w:r>
      <w:r>
        <w:rPr>
          <w:rFonts w:ascii="Times New Roman" w:eastAsia="Times New Roman" w:hAnsi="Times New Roman" w:cs="Times New Roman"/>
          <w:sz w:val="28"/>
          <w:szCs w:val="28"/>
        </w:rPr>
        <w:t>обяснениями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свидетелей </w:t>
      </w:r>
      <w:r>
        <w:rPr>
          <w:rFonts w:ascii="Times New Roman" w:eastAsia="Times New Roman" w:hAnsi="Times New Roman" w:cs="Times New Roman"/>
          <w:sz w:val="28"/>
          <w:szCs w:val="28"/>
        </w:rPr>
        <w:t>Веренич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М.В., Тарасова П.А.,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Ф.С., протоколом личного досмотра от 31.05.2026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фототаблица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/л.д.7-13/; схемой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места ДТП /л.д.27/.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Собранные по делу доказательства были оценены в совокупности с другими материалами дела об административном правонарушении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так же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с позиции соблюдения требований закона при их получении ч. 3 ст.26.2 Кодекса Российской Федерации об административных правонарушения,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Таким образом, исследовав, материалы административного дела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ч.2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ст.12.27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sz w:val="28"/>
          <w:szCs w:val="28"/>
        </w:rPr>
        <w:t>оставление водителем в нарушение Правил дорожного движения места дорожно-транспортного происшествия участником которого он являл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установлена и подтверждается исследованными материалами дела.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Дествия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ч.2 ст.12.27 КоАП РФ -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ставление водителем в нарушение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 дорожного движения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места дорожно-транспортного происшествия, участником которого он являлся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Правила дорожного движения Российской Федерации (утв. Постановление Совета Министров – Правительства Российской Федерации от 23 октября </w:t>
      </w:r>
      <w:r>
        <w:rPr>
          <w:rFonts w:ascii="Times New Roman" w:eastAsia="Times New Roman" w:hAnsi="Times New Roman" w:cs="Times New Roman"/>
          <w:sz w:val="28"/>
          <w:szCs w:val="28"/>
        </w:rPr>
        <w:t>1993 г</w:t>
      </w:r>
      <w:r>
        <w:rPr>
          <w:rFonts w:ascii="Times New Roman" w:eastAsia="Times New Roman" w:hAnsi="Times New Roman" w:cs="Times New Roman"/>
          <w:sz w:val="28"/>
          <w:szCs w:val="28"/>
        </w:rPr>
        <w:t>. № 1090), устанавливает единый порядок дорожного движения на всей территории Российской Федерации. Другие нормативные акты, касающиеся дорожного движения, должны основываться на требованиях Правил и не противоречить им.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правилах используются следующие основные понятия и термины: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Правила дорожного движения Российской Федерации (утв. постановлением Совета Ми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нистров - Правительства РФ от 23 октября 1993 г. N 1090), устанавливают единый порядок до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sz w:val="28"/>
          <w:szCs w:val="28"/>
        </w:rPr>
        <w:t>рожного движения на всей территории Российской Федерации. Другие нормативные акты, кас</w:t>
      </w:r>
      <w:r>
        <w:rPr>
          <w:rFonts w:ascii="Times New Roman" w:eastAsia="Times New Roman" w:hAnsi="Times New Roman" w:cs="Times New Roman"/>
          <w:sz w:val="28"/>
          <w:szCs w:val="28"/>
        </w:rPr>
        <w:t>ающиеся дорожного движения, должны основываться на требованиях Правил и не противореч</w:t>
      </w:r>
      <w:r>
        <w:rPr>
          <w:rFonts w:ascii="Times New Roman" w:eastAsia="Times New Roman" w:hAnsi="Times New Roman" w:cs="Times New Roman"/>
          <w:sz w:val="28"/>
          <w:szCs w:val="28"/>
        </w:rPr>
        <w:t>ить им.</w:t>
      </w:r>
    </w:p>
    <w:p>
      <w:pPr>
        <w:spacing w:before="0" w:after="0"/>
        <w:ind w:left="65" w:firstLine="643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Правилах используются следующие основные понятия и термины: "Участник дорожного движения" - лицо, принимающее непосредственное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t>Процессе движения в качестве водителя, пешехода, пассажира транспортного средства.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Пунктом 2.3.2. Правил дорожного движения РФ по требованию должностных лиц, которым предоставлено право государственного надзора и контроля за безопасностью дорожного движения и эксплуатации транспортного средства, проходить освидетельствование на состояние алкогольного опьянения и медицинское освидетельствование на состояние опьянения.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 следует из п. 2.5.Правил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 </w:t>
      </w:r>
      <w:hyperlink w:anchor="sub_10017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дорожно-транспортном происшествии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водитель, причастный к нему, обязан: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немедленно остановить (не трогать с места) транспортное средство, включить аварийную световую сигнализацию и выставить знак аварийной остановки в соответствии с требованиями </w:t>
      </w:r>
      <w:hyperlink w:anchor="sub_7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пункта 7.2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Правил, не перемещать предметы, имеющие отношение к происшествию;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принять меры для оказания первой помощи пострадавшим, вызвать "Скорую медицинскую помощь", а в экстренных случаях отправить пострадавших на попутном, а если это невозможно, доставить на своем транспортном средстве в ближайшее лечебное учреждение, сообщить свою фамилию, регистрационный знак транспортного средства (с предъявлением документа, удостоверяющего личность, или водительского удостоверения и регистрационного документа на транспортное средство) и возвратиться к месту происшествия;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освободить </w:t>
      </w:r>
      <w:hyperlink w:anchor="sub_1004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проезжую часть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если движение других транспортных средств невозможно.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средства, следы и предметы, относящиеся к происшествию, и принять все возможные меры к их сохранению и организации объезда места </w:t>
      </w:r>
      <w:r>
        <w:rPr>
          <w:rFonts w:ascii="Times New Roman" w:eastAsia="Times New Roman" w:hAnsi="Times New Roman" w:cs="Times New Roman"/>
          <w:sz w:val="28"/>
          <w:szCs w:val="28"/>
        </w:rPr>
        <w:t>происшествия;</w:t>
      </w:r>
      <w:r>
        <w:rPr>
          <w:rFonts w:ascii="Times New Roman" w:eastAsia="Times New Roman" w:hAnsi="Times New Roman" w:cs="Times New Roman"/>
          <w:sz w:val="28"/>
          <w:szCs w:val="28"/>
        </w:rPr>
        <w:t>сообщить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случившемся в полицию, записать фамилии и адреса очевидцев и ожидать прибытия сотрудников полиции.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ч.2 ст. 12.27 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ставление водителем в нарушение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Правил дорожного движения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места дорожно-транспортного происшествия, участником которого он являлся, -влечет лишение права управления транспортными средствами на срок от одного года до полутора лет или административный арест на срок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отягчающим административную ответственность суд считает совершение однородного правонарушения повторно в течение года на основании ст. 4.3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наказания суд учитывает характер и степень опасности правонарушения, связанного с источником повышенной опасности, данные о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приходит к выводу необходимым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виде </w:t>
      </w:r>
      <w:r>
        <w:rPr>
          <w:rFonts w:ascii="Times New Roman" w:eastAsia="Times New Roman" w:hAnsi="Times New Roman" w:cs="Times New Roman"/>
          <w:sz w:val="28"/>
          <w:szCs w:val="28"/>
        </w:rPr>
        <w:t>лишения права управления транспортным средством на срок, предусмотренный санкцией данной статьи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29.7-29.11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 о с т а н о в и </w:t>
      </w:r>
      <w:r>
        <w:rPr>
          <w:rFonts w:ascii="Times New Roman" w:eastAsia="Times New Roman" w:hAnsi="Times New Roman" w:cs="Times New Roman"/>
          <w:sz w:val="28"/>
          <w:szCs w:val="28"/>
        </w:rPr>
        <w:t>л :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Маталасова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Романа Геннадьевича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12.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подвергнуть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наказанию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лишени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8"/>
          <w:szCs w:val="28"/>
        </w:rPr>
        <w:t>1 /один/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 w:line="317" w:lineRule="atLeast"/>
        <w:ind w:left="19" w:right="10" w:firstLine="75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Маталасову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 1; 1.1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2 ст. 32.7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одекса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1.1.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лицо, лишенное специального права, должно сдать документы, предусмотренные </w:t>
      </w:r>
      <w:hyperlink r:id="rId5" w:anchor="sub_32601#sub_326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частями 1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-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 статьи 32.6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настоящего Кодекса, в орган, исполняющий этот вид административного наказания (в случае, если документы, указанные в </w:t>
      </w:r>
      <w:hyperlink r:id="rId5" w:anchor="sub_32601#sub_326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 1 статьи 32.6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Кодекса, ранее не были изъяты в соответствии с </w:t>
      </w:r>
      <w:hyperlink r:id="rId5" w:anchor="sub_271003#sub_2710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 статьи 27.10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Кодекса), 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 случае уклонения лица, лишенного специального права, от сдачи соответствующего удостоверения (специального разрешения) или иных документов срок лишения специального права прерывается. Течение срока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лишения специального права начинается со дня сдачи лицом либо изъятия у него соответствующего удостоверения (специального 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документов.</w:t>
      </w:r>
    </w:p>
    <w:p>
      <w:pPr>
        <w:spacing w:before="0" w:after="6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правонарушениях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Сургутский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С.В.Михеева</w:t>
      </w:r>
    </w:p>
    <w:p>
      <w:pPr>
        <w:spacing w:before="0" w:after="0"/>
        <w:ind w:firstLine="72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13">
    <w:name w:val="cat-UserDefined grp-25 rplc-13"/>
    <w:basedOn w:val="DefaultParagraphFont"/>
  </w:style>
  <w:style w:type="character" w:customStyle="1" w:styleId="cat-UserDefinedgrp-29rplc-22">
    <w:name w:val="cat-UserDefined grp-29 rplc-22"/>
    <w:basedOn w:val="DefaultParagraphFont"/>
  </w:style>
  <w:style w:type="character" w:customStyle="1" w:styleId="cat-UserDefinedgrp-28rplc-25">
    <w:name w:val="cat-UserDefined grp-28 rplc-25"/>
    <w:basedOn w:val="DefaultParagraphFont"/>
  </w:style>
  <w:style w:type="character" w:customStyle="1" w:styleId="cat-UserDefinedgrp-27rplc-28">
    <w:name w:val="cat-UserDefined grp-27 rplc-28"/>
    <w:basedOn w:val="DefaultParagraphFont"/>
  </w:style>
  <w:style w:type="character" w:customStyle="1" w:styleId="cat-UserDefinedgrp-26rplc-29">
    <w:name w:val="cat-UserDefined grp-26 rplc-2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5770.1025" TargetMode="External" /><Relationship Id="rId5" Type="http://schemas.openxmlformats.org/officeDocument/2006/relationships/hyperlink" Target="file:///\\serverlnt\..\Change\&#1056;&#1086;&#1084;&#1072;&#1085;&#1086;&#1074;&#1072;\Change\&#1057;&#1074;&#1077;&#1090;&#1083;&#1072;&#1085;&#1072;%20&#1042;&#1072;&#1083;&#1077;&#1088;&#1100;&#1077;&#1074;&#1085;&#1072;\&#1053;&#1072;&#1090;&#1072;&#1083;&#1100;&#1103;%20&#1043;&#1088;&#1080;&#1075;&#1086;&#1088;&#1100;&#1077;&#1074;&#1085;&#1072;\&#1095;.%201%20&#1089;&#1090;.%2012.8%20&#1073;&#1099;&#1083;%20&#1086;&#1090;&#1103;&#1075;%20&#1053;&#1091;&#1088;&#1084;&#1072;&#1075;&#1086;&#1084;&#1077;&#1076;&#1086;&#1074;%20%20%20%20&#1056;&#1072;&#1089;&#1096;&#1080;&#1088;&#1077;&#1085;&#1085;&#1086;&#1077;%20%20&#1055;&#1054;&#1057;&#1051;&#1045;&#1044;&#1053;&#1045;&#1045;%2023.09.10.doc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